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917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5198C4FA" w14:textId="77777777" w:rsidTr="00A555E6">
        <w:trPr>
          <w:trHeight w:val="1728"/>
        </w:trPr>
        <w:tc>
          <w:tcPr>
            <w:tcW w:w="6930" w:type="dxa"/>
            <w:vAlign w:val="center"/>
          </w:tcPr>
          <w:p w14:paraId="309828CA" w14:textId="77777777" w:rsidR="00807383" w:rsidRDefault="00807383" w:rsidP="00807383">
            <w:pPr>
              <w:pStyle w:val="Title"/>
              <w:jc w:val="center"/>
            </w:pPr>
            <w:r>
              <w:t>Daycare-Alternate Stop Request</w:t>
            </w:r>
          </w:p>
          <w:p w14:paraId="5861905E" w14:textId="77777777" w:rsidR="00903E9B" w:rsidRPr="00903E9B" w:rsidRDefault="00903E9B" w:rsidP="00903E9B">
            <w:pPr>
              <w:jc w:val="center"/>
            </w:pPr>
            <w:r w:rsidRPr="00EE3899">
              <w:rPr>
                <w:color w:val="FFFFFF" w:themeColor="background1"/>
              </w:rPr>
              <w:t>NF-CSD-630 66</w:t>
            </w:r>
            <w:r w:rsidRPr="00EE3899">
              <w:rPr>
                <w:color w:val="FFFFFF" w:themeColor="background1"/>
                <w:vertAlign w:val="superscript"/>
              </w:rPr>
              <w:t>th</w:t>
            </w:r>
            <w:r w:rsidRPr="00EE3899">
              <w:rPr>
                <w:color w:val="FFFFFF" w:themeColor="background1"/>
              </w:rPr>
              <w:t xml:space="preserve"> street NF, NY 14304</w:t>
            </w:r>
          </w:p>
        </w:tc>
        <w:tc>
          <w:tcPr>
            <w:tcW w:w="2060" w:type="dxa"/>
            <w:vAlign w:val="center"/>
          </w:tcPr>
          <w:p w14:paraId="31EC4ED3" w14:textId="77777777"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</w:rPr>
              <w:drawing>
                <wp:inline distT="0" distB="0" distL="0" distR="0" wp14:anchorId="60F3EFF1" wp14:editId="0948DED9">
                  <wp:extent cx="865707" cy="865707"/>
                  <wp:effectExtent l="0" t="0" r="0" b="0"/>
                  <wp:docPr id="78" name="Picture 78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7" cy="86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979DE" w14:textId="77777777" w:rsidR="00E3286D" w:rsidRPr="00FA3EB3" w:rsidRDefault="00E3286D" w:rsidP="003B49EC"/>
    <w:sdt>
      <w:sdtPr>
        <w:id w:val="1493366786"/>
        <w:placeholder>
          <w:docPart w:val="747CE66E6D0B4A9AA7D63AC214C1F56A"/>
        </w:placeholder>
        <w:temporary/>
        <w:showingPlcHdr/>
        <w15:appearance w15:val="hidden"/>
      </w:sdtPr>
      <w:sdtEndPr/>
      <w:sdtContent>
        <w:p w14:paraId="08552BB1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4679EA76" w14:textId="1619D0AF" w:rsidR="00FD35A6" w:rsidRPr="00CA2C91" w:rsidRDefault="00807383" w:rsidP="00FD35A6">
      <w:pPr>
        <w:rPr>
          <w:b/>
        </w:rPr>
      </w:pPr>
      <w:r>
        <w:t>Please fill out form below to ask for Alternate pick up or drop off address. An alternate address can either be a family/friend’s house, or an accredited day care provider. Please indicate AM/PM</w:t>
      </w:r>
      <w:r w:rsidR="00CA2C91">
        <w:t xml:space="preserve">, and the name of the daycare. </w:t>
      </w:r>
      <w:r>
        <w:t xml:space="preserve">Please allow up to </w:t>
      </w:r>
      <w:r w:rsidRPr="00807383">
        <w:rPr>
          <w:b/>
        </w:rPr>
        <w:t>TWO WEEKS</w:t>
      </w:r>
      <w:r>
        <w:rPr>
          <w:b/>
        </w:rPr>
        <w:t xml:space="preserve"> </w:t>
      </w:r>
      <w:r>
        <w:t xml:space="preserve">for processing. </w:t>
      </w:r>
      <w:r w:rsidR="00CA2C91">
        <w:rPr>
          <w:b/>
        </w:rPr>
        <w:t>* There is only allowed 1 address for morning, and 1 for afternoon</w:t>
      </w:r>
      <w:r w:rsidR="009566BB">
        <w:rPr>
          <w:b/>
        </w:rPr>
        <w:t xml:space="preserve"> 5 </w:t>
      </w:r>
      <w:bookmarkStart w:id="0" w:name="_GoBack"/>
      <w:bookmarkEnd w:id="0"/>
      <w:r w:rsidR="009566BB">
        <w:rPr>
          <w:b/>
        </w:rPr>
        <w:t>days per week</w:t>
      </w:r>
      <w:r w:rsidR="00CA2C91">
        <w:rPr>
          <w:b/>
        </w:rPr>
        <w:t>*</w:t>
      </w:r>
    </w:p>
    <w:p w14:paraId="4E247D72" w14:textId="77777777" w:rsidR="00807383" w:rsidRPr="00807383" w:rsidRDefault="00807383" w:rsidP="00A555E6">
      <w:pPr>
        <w:jc w:val="center"/>
        <w:rPr>
          <w:b/>
        </w:rPr>
      </w:pPr>
      <w:r w:rsidRPr="00807383">
        <w:rPr>
          <w:b/>
        </w:rPr>
        <w:t>*If the provider/program is not open on</w:t>
      </w:r>
      <w:r w:rsidR="00A555E6">
        <w:rPr>
          <w:b/>
        </w:rPr>
        <w:t xml:space="preserve"> </w:t>
      </w:r>
      <w:r w:rsidRPr="00807383">
        <w:rPr>
          <w:b/>
        </w:rPr>
        <w:t>half days, please indicate where the student should be dropped off*</w:t>
      </w:r>
    </w:p>
    <w:p w14:paraId="68ED4A50" w14:textId="77777777" w:rsidR="00FD35A6" w:rsidRPr="00FA3EB3" w:rsidRDefault="00807383" w:rsidP="00FD35A6">
      <w:pPr>
        <w:pStyle w:val="Heading1"/>
      </w:pPr>
      <w:r>
        <w:t>Student Information</w:t>
      </w:r>
    </w:p>
    <w:tbl>
      <w:tblPr>
        <w:tblW w:w="1101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753"/>
        <w:gridCol w:w="3129"/>
        <w:gridCol w:w="2664"/>
        <w:gridCol w:w="2470"/>
      </w:tblGrid>
      <w:tr w:rsidR="00687CFB" w:rsidRPr="00FA3EB3" w14:paraId="3DADFD9D" w14:textId="77777777" w:rsidTr="00807383">
        <w:trPr>
          <w:trHeight w:val="605"/>
        </w:trPr>
        <w:tc>
          <w:tcPr>
            <w:tcW w:w="2753" w:type="dxa"/>
            <w:vMerge w:val="restart"/>
          </w:tcPr>
          <w:p w14:paraId="7248DF56" w14:textId="77777777" w:rsidR="00687CFB" w:rsidRPr="00FA3EB3" w:rsidRDefault="00807383" w:rsidP="00FD35A6">
            <w:pPr>
              <w:pStyle w:val="Labels"/>
            </w:pPr>
            <w:r>
              <w:t>Students Name</w:t>
            </w:r>
          </w:p>
        </w:tc>
        <w:tc>
          <w:tcPr>
            <w:tcW w:w="3129" w:type="dxa"/>
            <w:shd w:val="clear" w:color="auto" w:fill="FFFFFF" w:themeFill="background1"/>
          </w:tcPr>
          <w:p w14:paraId="70ACE53E" w14:textId="77777777" w:rsidR="00687CFB" w:rsidRPr="00FA3EB3" w:rsidRDefault="00687CFB" w:rsidP="00FD35A6"/>
        </w:tc>
        <w:sdt>
          <w:sdtPr>
            <w:id w:val="12430037"/>
            <w:placeholder>
              <w:docPart w:val="C68CF64492AF4ED3B89D8912050E68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64" w:type="dxa"/>
                <w:vMerge w:val="restart"/>
              </w:tcPr>
              <w:p w14:paraId="33E3773B" w14:textId="77777777" w:rsidR="00687CFB" w:rsidRPr="00FA3EB3" w:rsidRDefault="00687CFB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3861E814" w14:textId="77777777" w:rsidR="00687CFB" w:rsidRPr="00FA3EB3" w:rsidRDefault="00687CFB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1F111259" w14:textId="77777777" w:rsidR="00687CFB" w:rsidRPr="00FA3EB3" w:rsidRDefault="00687CFB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2470" w:type="dxa"/>
            <w:vMerge w:val="restart"/>
            <w:shd w:val="clear" w:color="auto" w:fill="FFFFFF" w:themeFill="background1"/>
          </w:tcPr>
          <w:p w14:paraId="6CF993F5" w14:textId="77777777" w:rsidR="00687CFB" w:rsidRPr="00FA3EB3" w:rsidRDefault="00687CFB" w:rsidP="00FD35A6"/>
        </w:tc>
      </w:tr>
      <w:tr w:rsidR="00687CFB" w:rsidRPr="00FA3EB3" w14:paraId="4CFF333C" w14:textId="77777777" w:rsidTr="00807383">
        <w:trPr>
          <w:trHeight w:val="328"/>
        </w:trPr>
        <w:tc>
          <w:tcPr>
            <w:tcW w:w="2753" w:type="dxa"/>
            <w:vMerge/>
          </w:tcPr>
          <w:p w14:paraId="56E7412E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129" w:type="dxa"/>
          </w:tcPr>
          <w:p w14:paraId="00BC770E" w14:textId="77777777" w:rsidR="00687CFB" w:rsidRPr="00FA3EB3" w:rsidRDefault="00687CFB" w:rsidP="00FD35A6"/>
        </w:tc>
        <w:tc>
          <w:tcPr>
            <w:tcW w:w="2664" w:type="dxa"/>
            <w:vMerge/>
          </w:tcPr>
          <w:p w14:paraId="592FF26E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70" w:type="dxa"/>
            <w:vMerge/>
            <w:shd w:val="clear" w:color="auto" w:fill="FFFFFF" w:themeFill="background1"/>
          </w:tcPr>
          <w:p w14:paraId="1F745575" w14:textId="77777777" w:rsidR="00687CFB" w:rsidRPr="00FA3EB3" w:rsidRDefault="00687CFB" w:rsidP="00FD35A6"/>
        </w:tc>
      </w:tr>
      <w:tr w:rsidR="00FD35A6" w:rsidRPr="00FA3EB3" w14:paraId="479C905F" w14:textId="77777777" w:rsidTr="00807383">
        <w:trPr>
          <w:trHeight w:val="469"/>
        </w:trPr>
        <w:tc>
          <w:tcPr>
            <w:tcW w:w="2753" w:type="dxa"/>
          </w:tcPr>
          <w:p w14:paraId="755D5471" w14:textId="77777777" w:rsidR="00FD35A6" w:rsidRPr="00FA3EB3" w:rsidRDefault="00807383" w:rsidP="00FD35A6">
            <w:pPr>
              <w:pStyle w:val="Labels"/>
            </w:pPr>
            <w:r>
              <w:t>Students Telephone Number</w:t>
            </w:r>
          </w:p>
        </w:tc>
        <w:tc>
          <w:tcPr>
            <w:tcW w:w="3129" w:type="dxa"/>
            <w:shd w:val="clear" w:color="auto" w:fill="FFFFFF" w:themeFill="background1"/>
          </w:tcPr>
          <w:p w14:paraId="187D767A" w14:textId="77777777" w:rsidR="00FD35A6" w:rsidRPr="00FA3EB3" w:rsidRDefault="00FD35A6" w:rsidP="00FD35A6"/>
        </w:tc>
        <w:tc>
          <w:tcPr>
            <w:tcW w:w="2664" w:type="dxa"/>
          </w:tcPr>
          <w:p w14:paraId="2036F0E0" w14:textId="77777777" w:rsidR="00FD35A6" w:rsidRPr="00FA3EB3" w:rsidRDefault="00807383" w:rsidP="00FD35A6">
            <w:pPr>
              <w:pStyle w:val="Labels"/>
            </w:pPr>
            <w:r>
              <w:t>Daycare/ Alternate Telephone number</w:t>
            </w:r>
          </w:p>
        </w:tc>
        <w:tc>
          <w:tcPr>
            <w:tcW w:w="2470" w:type="dxa"/>
            <w:shd w:val="clear" w:color="auto" w:fill="FFFFFF" w:themeFill="background1"/>
          </w:tcPr>
          <w:p w14:paraId="76C390F2" w14:textId="77777777" w:rsidR="00FD35A6" w:rsidRPr="00FA3EB3" w:rsidRDefault="00FD35A6" w:rsidP="00FD35A6"/>
        </w:tc>
      </w:tr>
      <w:tr w:rsidR="00FD35A6" w:rsidRPr="00FA3EB3" w14:paraId="5322E2D3" w14:textId="77777777" w:rsidTr="00807383">
        <w:trPr>
          <w:trHeight w:val="449"/>
        </w:trPr>
        <w:tc>
          <w:tcPr>
            <w:tcW w:w="2753" w:type="dxa"/>
          </w:tcPr>
          <w:p w14:paraId="5C5B5B1C" w14:textId="77777777" w:rsidR="00FD35A6" w:rsidRPr="00FA3EB3" w:rsidRDefault="00807383" w:rsidP="00FD35A6">
            <w:pPr>
              <w:pStyle w:val="Labels"/>
            </w:pPr>
            <w:r>
              <w:t>AM</w:t>
            </w:r>
          </w:p>
        </w:tc>
        <w:tc>
          <w:tcPr>
            <w:tcW w:w="3129" w:type="dxa"/>
            <w:shd w:val="clear" w:color="auto" w:fill="FFFFFF" w:themeFill="background1"/>
          </w:tcPr>
          <w:p w14:paraId="37C32FC4" w14:textId="77777777" w:rsidR="00FD35A6" w:rsidRPr="00FA3EB3" w:rsidRDefault="00FD35A6" w:rsidP="00FD35A6"/>
        </w:tc>
        <w:tc>
          <w:tcPr>
            <w:tcW w:w="2664" w:type="dxa"/>
          </w:tcPr>
          <w:p w14:paraId="560C4FF0" w14:textId="77777777" w:rsidR="00FD35A6" w:rsidRPr="00FA3EB3" w:rsidRDefault="00807383" w:rsidP="00FD35A6">
            <w:pPr>
              <w:pStyle w:val="Labels"/>
            </w:pPr>
            <w:r>
              <w:t>PM</w:t>
            </w:r>
          </w:p>
        </w:tc>
        <w:tc>
          <w:tcPr>
            <w:tcW w:w="2470" w:type="dxa"/>
            <w:shd w:val="clear" w:color="auto" w:fill="FFFFFF" w:themeFill="background1"/>
          </w:tcPr>
          <w:p w14:paraId="31638CF2" w14:textId="77777777" w:rsidR="00FD35A6" w:rsidRPr="00FA3EB3" w:rsidRDefault="00FD35A6" w:rsidP="00FD35A6"/>
        </w:tc>
      </w:tr>
      <w:tr w:rsidR="00FD35A6" w:rsidRPr="00FA3EB3" w14:paraId="2A5F5934" w14:textId="77777777" w:rsidTr="00807383">
        <w:trPr>
          <w:trHeight w:val="469"/>
        </w:trPr>
        <w:tc>
          <w:tcPr>
            <w:tcW w:w="2753" w:type="dxa"/>
          </w:tcPr>
          <w:p w14:paraId="7C649A5B" w14:textId="77777777" w:rsidR="00FD35A6" w:rsidRPr="00FA3EB3" w:rsidRDefault="00807383" w:rsidP="00FD35A6">
            <w:pPr>
              <w:pStyle w:val="Labels"/>
            </w:pPr>
            <w:r>
              <w:t>Daycare Provider</w:t>
            </w:r>
            <w:r w:rsidR="00A555E6">
              <w:t xml:space="preserve"> Name</w:t>
            </w:r>
          </w:p>
        </w:tc>
        <w:tc>
          <w:tcPr>
            <w:tcW w:w="3129" w:type="dxa"/>
            <w:shd w:val="clear" w:color="auto" w:fill="FFFFFF" w:themeFill="background1"/>
          </w:tcPr>
          <w:p w14:paraId="3A828FDE" w14:textId="77777777" w:rsidR="00FD35A6" w:rsidRPr="00FA3EB3" w:rsidRDefault="00FD35A6" w:rsidP="00FD35A6"/>
        </w:tc>
        <w:tc>
          <w:tcPr>
            <w:tcW w:w="2664" w:type="dxa"/>
          </w:tcPr>
          <w:p w14:paraId="3DD60666" w14:textId="77777777" w:rsidR="00FD35A6" w:rsidRPr="00FA3EB3" w:rsidRDefault="00807383" w:rsidP="00FD35A6">
            <w:pPr>
              <w:pStyle w:val="Labels"/>
            </w:pPr>
            <w:r>
              <w:t>Daycare/Alternate Address</w:t>
            </w:r>
          </w:p>
        </w:tc>
        <w:tc>
          <w:tcPr>
            <w:tcW w:w="2470" w:type="dxa"/>
            <w:shd w:val="clear" w:color="auto" w:fill="FFFFFF" w:themeFill="background1"/>
          </w:tcPr>
          <w:p w14:paraId="56C04D39" w14:textId="77777777" w:rsidR="00FD35A6" w:rsidRPr="00FA3EB3" w:rsidRDefault="00FD35A6" w:rsidP="00FD35A6"/>
        </w:tc>
      </w:tr>
    </w:tbl>
    <w:p w14:paraId="26EDDD09" w14:textId="77777777" w:rsidR="00FD35A6" w:rsidRDefault="00CA2C91" w:rsidP="00CA2C91">
      <w:pPr>
        <w:jc w:val="center"/>
      </w:pPr>
      <w:r>
        <w:t>*Please indicate which days</w:t>
      </w:r>
      <w:r w:rsidR="00A555E6">
        <w:t>, location</w:t>
      </w:r>
      <w:r>
        <w:t>, and whether AM or PM below*</w:t>
      </w:r>
    </w:p>
    <w:p w14:paraId="0E455E24" w14:textId="77777777" w:rsidR="00CA2C91" w:rsidRPr="00FA3EB3" w:rsidRDefault="00CA2C91" w:rsidP="00CA2C91">
      <w:pPr>
        <w:jc w:val="center"/>
      </w:pPr>
      <w:r>
        <w:t>*If there are days that are from home please do not write anything in the line*</w:t>
      </w:r>
    </w:p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7213E059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16394394" w14:textId="77777777" w:rsidR="00FD35A6" w:rsidRPr="00FA3EB3" w:rsidRDefault="00CA2C91" w:rsidP="00FA3EB3">
            <w:pPr>
              <w:rPr>
                <w:rStyle w:val="Emphasis"/>
              </w:rPr>
            </w:pPr>
            <w:r>
              <w:rPr>
                <w:rStyle w:val="Emphasis"/>
              </w:rPr>
              <w:t>Transportation Days</w:t>
            </w:r>
          </w:p>
        </w:tc>
        <w:tc>
          <w:tcPr>
            <w:tcW w:w="4050" w:type="dxa"/>
          </w:tcPr>
          <w:p w14:paraId="2DE23698" w14:textId="77777777" w:rsidR="00FD35A6" w:rsidRPr="00FA3EB3" w:rsidRDefault="00CA2C91" w:rsidP="00FD35A6">
            <w:r>
              <w:t>AM</w:t>
            </w:r>
          </w:p>
        </w:tc>
        <w:tc>
          <w:tcPr>
            <w:tcW w:w="452" w:type="dxa"/>
          </w:tcPr>
          <w:p w14:paraId="5A55370A" w14:textId="77777777" w:rsidR="00FD35A6" w:rsidRPr="00FA3EB3" w:rsidRDefault="00FD35A6" w:rsidP="00FD35A6"/>
        </w:tc>
        <w:tc>
          <w:tcPr>
            <w:tcW w:w="4099" w:type="dxa"/>
          </w:tcPr>
          <w:p w14:paraId="122D61F6" w14:textId="77777777" w:rsidR="00FD35A6" w:rsidRPr="00FA3EB3" w:rsidRDefault="00CA2C91" w:rsidP="00FD35A6">
            <w:pPr>
              <w:rPr>
                <w:rStyle w:val="Emphasis"/>
              </w:rPr>
            </w:pPr>
            <w:r>
              <w:rPr>
                <w:rStyle w:val="Emphasis"/>
              </w:rPr>
              <w:t>PM</w:t>
            </w:r>
          </w:p>
        </w:tc>
      </w:tr>
      <w:tr w:rsidR="00687CFB" w:rsidRPr="00FA3EB3" w14:paraId="11E96DF6" w14:textId="77777777" w:rsidTr="00A555E6">
        <w:trPr>
          <w:trHeight w:val="414"/>
        </w:trPr>
        <w:sdt>
          <w:sdtPr>
            <w:id w:val="-1695137736"/>
            <w:placeholder>
              <w:docPart w:val="DCCA9AA18BAE49C5BEFD304C537E8D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92A932" w14:textId="77777777" w:rsidR="00FD35A6" w:rsidRPr="00FA3EB3" w:rsidRDefault="00687CFB" w:rsidP="00232876">
                <w:r w:rsidRPr="00FA3EB3">
                  <w:t>Monday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3871CE89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010D42DA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4CA59F1" w14:textId="77777777" w:rsidR="00FD35A6" w:rsidRPr="00FA3EB3" w:rsidRDefault="00FD35A6" w:rsidP="00687CFB"/>
        </w:tc>
      </w:tr>
      <w:tr w:rsidR="00687CFB" w:rsidRPr="00FA3EB3" w14:paraId="4CC099DD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432C3BA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2FA365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404517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4B55D1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50271C4B" w14:textId="77777777" w:rsidTr="00A555E6">
        <w:trPr>
          <w:trHeight w:val="351"/>
        </w:trPr>
        <w:sdt>
          <w:sdtPr>
            <w:id w:val="1509095954"/>
            <w:placeholder>
              <w:docPart w:val="484AF8F0EECC4CD78843C6C37E9E49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13DB85B6" w14:textId="77777777" w:rsidR="00687CFB" w:rsidRPr="00FA3EB3" w:rsidRDefault="00687CFB" w:rsidP="00232876">
                <w:r w:rsidRPr="00FA3EB3">
                  <w:t>Tuesday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A54319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4A0C07D3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4A94F927" w14:textId="77777777" w:rsidR="00687CFB" w:rsidRPr="00FA3EB3" w:rsidRDefault="00687CFB" w:rsidP="00687CFB"/>
        </w:tc>
      </w:tr>
      <w:tr w:rsidR="00687CFB" w:rsidRPr="00FA3EB3" w14:paraId="667D2A3C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7753BE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787811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46FC1A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2E64A79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0680E2AC" w14:textId="77777777" w:rsidTr="00A555E6">
        <w:trPr>
          <w:trHeight w:val="360"/>
        </w:trPr>
        <w:sdt>
          <w:sdtPr>
            <w:id w:val="-173352328"/>
            <w:placeholder>
              <w:docPart w:val="DE7EDC38B9A84A698DF526C4F5068C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6ACA215A" w14:textId="77777777" w:rsidR="00687CFB" w:rsidRPr="00FA3EB3" w:rsidRDefault="00687CFB" w:rsidP="00232876">
                <w:r w:rsidRPr="00FA3EB3">
                  <w:t>Wednesday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6E6690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1619FAC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6937388A" w14:textId="77777777" w:rsidR="00687CFB" w:rsidRPr="00FA3EB3" w:rsidRDefault="00687CFB" w:rsidP="00687CFB"/>
        </w:tc>
      </w:tr>
      <w:tr w:rsidR="00687CFB" w:rsidRPr="00FA3EB3" w14:paraId="29C59328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1984A07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00D207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2A26AC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BE6A14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5A29072F" w14:textId="77777777" w:rsidTr="00A555E6">
        <w:trPr>
          <w:trHeight w:val="432"/>
        </w:trPr>
        <w:sdt>
          <w:sdtPr>
            <w:id w:val="344141292"/>
            <w:placeholder>
              <w:docPart w:val="FB4C127B67F44141A67CA55B9FFBBD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1BAB3D20" w14:textId="77777777" w:rsidR="00687CFB" w:rsidRPr="00FA3EB3" w:rsidRDefault="00687CFB" w:rsidP="00232876">
                <w:r w:rsidRPr="00FA3EB3">
                  <w:t>Thursday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1354B511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3B308BF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6634A5F" w14:textId="77777777" w:rsidR="00687CFB" w:rsidRPr="00FA3EB3" w:rsidRDefault="00687CFB" w:rsidP="00687CFB"/>
        </w:tc>
      </w:tr>
      <w:tr w:rsidR="00687CFB" w:rsidRPr="00FA3EB3" w14:paraId="18908F2C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73058CD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6F8C3C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07AD76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3A6297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8FEAE9C" w14:textId="77777777" w:rsidTr="00A555E6">
        <w:trPr>
          <w:trHeight w:val="351"/>
        </w:trPr>
        <w:sdt>
          <w:sdtPr>
            <w:id w:val="-1094549098"/>
            <w:placeholder>
              <w:docPart w:val="09064F02001349F093DE0EFC222F1B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CD15604" w14:textId="77777777" w:rsidR="00687CFB" w:rsidRPr="00FA3EB3" w:rsidRDefault="00687CFB" w:rsidP="00687CFB">
                <w:r w:rsidRPr="00FA3EB3">
                  <w:t>Friday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5DDDFE2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2BE29388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2E428540" w14:textId="77777777" w:rsidR="00687CFB" w:rsidRPr="00FA3EB3" w:rsidRDefault="00687CFB" w:rsidP="00687CFB"/>
        </w:tc>
      </w:tr>
      <w:tr w:rsidR="00687CFB" w:rsidRPr="00FA3EB3" w14:paraId="30CDDE76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D7D5FA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DCB605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E3C896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7370287B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130CBCE6" w14:textId="77777777" w:rsidTr="00A555E6">
        <w:trPr>
          <w:trHeight w:val="450"/>
        </w:trPr>
        <w:tc>
          <w:tcPr>
            <w:tcW w:w="2160" w:type="dxa"/>
            <w:vAlign w:val="center"/>
          </w:tcPr>
          <w:p w14:paraId="64DC1E5F" w14:textId="77777777" w:rsidR="00687CFB" w:rsidRPr="00FA3EB3" w:rsidRDefault="00A555E6" w:rsidP="00232876">
            <w:r>
              <w:t>Half Day</w:t>
            </w:r>
            <w:r w:rsidR="00C6418E">
              <w:t xml:space="preserve"> </w:t>
            </w:r>
            <w:r>
              <w:t>Drop off Address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6B86039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0F45ADD3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F2A4101" w14:textId="77777777" w:rsidR="00687CFB" w:rsidRPr="00FA3EB3" w:rsidRDefault="00687CFB" w:rsidP="00687CFB"/>
        </w:tc>
      </w:tr>
      <w:tr w:rsidR="00687CFB" w:rsidRPr="00FA3EB3" w14:paraId="7F0DEA4E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AB78F0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EF61632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1BE472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BBD0FA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</w:tbl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3A10A5D3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E2A979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98C599B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56503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4F738C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106C1F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23997E33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2BB661DA" w14:textId="77777777" w:rsidR="00687CFB" w:rsidRPr="00FA3EB3" w:rsidRDefault="00A555E6" w:rsidP="00232876">
            <w:pPr>
              <w:pStyle w:val="NoSpacing"/>
            </w:pPr>
            <w:r>
              <w:t>Parent/Guardian Signature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0ED4A5A4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0EE335F6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1482BFFACEE145A69A5D34F4FB3565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3D99C661" w14:textId="77777777"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4F5C50ED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0168A634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528B25C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shd w:val="clear" w:color="auto" w:fill="auto"/>
          </w:tcPr>
          <w:p w14:paraId="3F35D096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270" w:type="dxa"/>
            <w:shd w:val="clear" w:color="auto" w:fill="auto"/>
          </w:tcPr>
          <w:p w14:paraId="0E8FDD4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40292EB5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shd w:val="clear" w:color="auto" w:fill="auto"/>
          </w:tcPr>
          <w:p w14:paraId="06F1B2E5" w14:textId="77777777" w:rsidR="00232876" w:rsidRPr="00FA3EB3" w:rsidRDefault="00232876" w:rsidP="00232876">
            <w:pPr>
              <w:pStyle w:val="Field"/>
            </w:pPr>
          </w:p>
        </w:tc>
      </w:tr>
    </w:tbl>
    <w:p w14:paraId="26BCD669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3E5400B6" w14:textId="77777777" w:rsidTr="00232876">
        <w:trPr>
          <w:trHeight w:val="360"/>
        </w:trPr>
        <w:sdt>
          <w:sdtPr>
            <w:id w:val="1220785300"/>
            <w:placeholder>
              <w:docPart w:val="9129BF4EF5EC44AD90B7EC013BDA57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57A327E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2BEFE188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2CABE0C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8DBA309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7D0A818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17193D5E" w14:textId="77777777" w:rsidR="00232876" w:rsidRPr="00FA3EB3" w:rsidRDefault="00232876" w:rsidP="00232876">
            <w:pPr>
              <w:pStyle w:val="NoSpacing"/>
            </w:pPr>
          </w:p>
        </w:tc>
      </w:tr>
    </w:tbl>
    <w:p w14:paraId="37AC1D7C" w14:textId="4E7E41C7" w:rsidR="00903E9B" w:rsidRPr="00903E9B" w:rsidRDefault="00903E9B" w:rsidP="00FD35A6">
      <w:pPr>
        <w:rPr>
          <w:b/>
        </w:rPr>
      </w:pPr>
      <w:r w:rsidRPr="00903E9B">
        <w:rPr>
          <w:b/>
        </w:rPr>
        <w:t>Please mail to Transportation office, or drop of</w:t>
      </w:r>
      <w:r w:rsidR="009566BB">
        <w:rPr>
          <w:b/>
        </w:rPr>
        <w:t>f at school or Admin office</w:t>
      </w:r>
    </w:p>
    <w:sectPr w:rsidR="00903E9B" w:rsidRPr="00903E9B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EE458" w14:textId="77777777" w:rsidR="00903E9B" w:rsidRDefault="00903E9B" w:rsidP="001A0130">
      <w:pPr>
        <w:spacing w:after="0" w:line="240" w:lineRule="auto"/>
      </w:pPr>
      <w:r>
        <w:separator/>
      </w:r>
    </w:p>
  </w:endnote>
  <w:endnote w:type="continuationSeparator" w:id="0">
    <w:p w14:paraId="4EE08B95" w14:textId="77777777" w:rsidR="00903E9B" w:rsidRDefault="00903E9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15BD1" w14:textId="77777777" w:rsidR="00903E9B" w:rsidRDefault="00903E9B" w:rsidP="001A0130">
      <w:pPr>
        <w:spacing w:after="0" w:line="240" w:lineRule="auto"/>
      </w:pPr>
      <w:r>
        <w:separator/>
      </w:r>
    </w:p>
  </w:footnote>
  <w:footnote w:type="continuationSeparator" w:id="0">
    <w:p w14:paraId="35EBD833" w14:textId="77777777" w:rsidR="00903E9B" w:rsidRDefault="00903E9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8641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0002D41" wp14:editId="61D4F07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07971B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zvNZSCAAAAGXRFWHRT&#10;b2Z0d2FyZQBBZG9iZSBJbWFnZVJlYWR5ccllPAAAAyZpVFh0WE1MOmNvbS5hZG9iZS54bXAAAAAA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96663DB"/>
    <w:multiLevelType w:val="hybridMultilevel"/>
    <w:tmpl w:val="D7CEA084"/>
    <w:lvl w:ilvl="0" w:tplc="A9DAB616">
      <w:start w:val="7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03E9B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07383"/>
    <w:rsid w:val="00835F7E"/>
    <w:rsid w:val="00866BB6"/>
    <w:rsid w:val="00872D54"/>
    <w:rsid w:val="00903E9B"/>
    <w:rsid w:val="009566BB"/>
    <w:rsid w:val="00977AB3"/>
    <w:rsid w:val="009E70CA"/>
    <w:rsid w:val="00A555E6"/>
    <w:rsid w:val="00BA66C3"/>
    <w:rsid w:val="00C6418E"/>
    <w:rsid w:val="00CA2C91"/>
    <w:rsid w:val="00CB16D2"/>
    <w:rsid w:val="00CD05DC"/>
    <w:rsid w:val="00CD5B0D"/>
    <w:rsid w:val="00DB3723"/>
    <w:rsid w:val="00DC1831"/>
    <w:rsid w:val="00E3286D"/>
    <w:rsid w:val="00E413DD"/>
    <w:rsid w:val="00EE3899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16FB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ixon\OneDrive%20-%20Erie%201%20BOCES%20-%20Niagara%20Falls%20CSD\Desktop\Forms\Daycare-Alternate%20pu%20Form%20updat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7CE66E6D0B4A9AA7D63AC214C1F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CB1C2-6EB5-447C-A088-451F3F1B6DB5}"/>
      </w:docPartPr>
      <w:docPartBody>
        <w:p w:rsidR="00DF11BA" w:rsidRDefault="00DF11BA">
          <w:pPr>
            <w:pStyle w:val="747CE66E6D0B4A9AA7D63AC214C1F56A"/>
          </w:pPr>
          <w:r w:rsidRPr="00FA3EB3">
            <w:t>Instructions</w:t>
          </w:r>
        </w:p>
      </w:docPartBody>
    </w:docPart>
    <w:docPart>
      <w:docPartPr>
        <w:name w:val="C68CF64492AF4ED3B89D8912050E6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A2B63-5379-4854-AC00-1DFD51206F78}"/>
      </w:docPartPr>
      <w:docPartBody>
        <w:p w:rsidR="00B4606E" w:rsidRPr="00FA3EB3" w:rsidRDefault="00DF11BA" w:rsidP="00FD35A6">
          <w:pPr>
            <w:pStyle w:val="Labels"/>
          </w:pPr>
          <w:r w:rsidRPr="00FA3EB3">
            <w:t xml:space="preserve">Street Address </w:t>
          </w:r>
        </w:p>
        <w:p w:rsidR="00B4606E" w:rsidRPr="00FA3EB3" w:rsidRDefault="00DF11BA" w:rsidP="00FD35A6">
          <w:pPr>
            <w:pStyle w:val="Labels"/>
          </w:pPr>
          <w:r w:rsidRPr="00FA3EB3">
            <w:t xml:space="preserve">Including City, State, </w:t>
          </w:r>
        </w:p>
        <w:p w:rsidR="00DF11BA" w:rsidRDefault="00DF11BA">
          <w:pPr>
            <w:pStyle w:val="C68CF64492AF4ED3B89D8912050E688F"/>
          </w:pPr>
          <w:r w:rsidRPr="00FA3EB3">
            <w:t>and ZIP Code</w:t>
          </w:r>
        </w:p>
      </w:docPartBody>
    </w:docPart>
    <w:docPart>
      <w:docPartPr>
        <w:name w:val="DCCA9AA18BAE49C5BEFD304C537E8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67E5C-24E5-4174-9B61-0794323C40DE}"/>
      </w:docPartPr>
      <w:docPartBody>
        <w:p w:rsidR="00DF11BA" w:rsidRDefault="00DF11BA">
          <w:pPr>
            <w:pStyle w:val="DCCA9AA18BAE49C5BEFD304C537E8D6A"/>
          </w:pPr>
          <w:r w:rsidRPr="00FA3EB3">
            <w:t>Monday</w:t>
          </w:r>
        </w:p>
      </w:docPartBody>
    </w:docPart>
    <w:docPart>
      <w:docPartPr>
        <w:name w:val="484AF8F0EECC4CD78843C6C37E9E4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5A4CD-91FC-4100-BDC6-840B3F69A150}"/>
      </w:docPartPr>
      <w:docPartBody>
        <w:p w:rsidR="00DF11BA" w:rsidRDefault="00DF11BA">
          <w:pPr>
            <w:pStyle w:val="484AF8F0EECC4CD78843C6C37E9E4955"/>
          </w:pPr>
          <w:r w:rsidRPr="00FA3EB3">
            <w:t>Tuesday</w:t>
          </w:r>
        </w:p>
      </w:docPartBody>
    </w:docPart>
    <w:docPart>
      <w:docPartPr>
        <w:name w:val="DE7EDC38B9A84A698DF526C4F5068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98CA-58E9-4715-BACB-00EEA6A72A48}"/>
      </w:docPartPr>
      <w:docPartBody>
        <w:p w:rsidR="00DF11BA" w:rsidRDefault="00DF11BA">
          <w:pPr>
            <w:pStyle w:val="DE7EDC38B9A84A698DF526C4F5068CB6"/>
          </w:pPr>
          <w:r w:rsidRPr="00FA3EB3">
            <w:t>Wednesday</w:t>
          </w:r>
        </w:p>
      </w:docPartBody>
    </w:docPart>
    <w:docPart>
      <w:docPartPr>
        <w:name w:val="FB4C127B67F44141A67CA55B9FFBB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952D4-23D8-47D7-8C97-2D406543E133}"/>
      </w:docPartPr>
      <w:docPartBody>
        <w:p w:rsidR="00DF11BA" w:rsidRDefault="00DF11BA">
          <w:pPr>
            <w:pStyle w:val="FB4C127B67F44141A67CA55B9FFBBD6C"/>
          </w:pPr>
          <w:r w:rsidRPr="00FA3EB3">
            <w:t>Thursday</w:t>
          </w:r>
        </w:p>
      </w:docPartBody>
    </w:docPart>
    <w:docPart>
      <w:docPartPr>
        <w:name w:val="09064F02001349F093DE0EFC222F1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BC959-E678-4F51-B20B-27B25F7905E5}"/>
      </w:docPartPr>
      <w:docPartBody>
        <w:p w:rsidR="00DF11BA" w:rsidRDefault="00DF11BA">
          <w:pPr>
            <w:pStyle w:val="09064F02001349F093DE0EFC222F1BAA"/>
          </w:pPr>
          <w:r w:rsidRPr="00FA3EB3">
            <w:t>Friday</w:t>
          </w:r>
        </w:p>
      </w:docPartBody>
    </w:docPart>
    <w:docPart>
      <w:docPartPr>
        <w:name w:val="1482BFFACEE145A69A5D34F4FB356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F4C08-F504-47E6-BD71-E9DCE76476E3}"/>
      </w:docPartPr>
      <w:docPartBody>
        <w:p w:rsidR="00DF11BA" w:rsidRDefault="00DF11BA">
          <w:pPr>
            <w:pStyle w:val="1482BFFACEE145A69A5D34F4FB35650F"/>
          </w:pPr>
          <w:r w:rsidRPr="00FA3EB3">
            <w:t>Name</w:t>
          </w:r>
        </w:p>
      </w:docPartBody>
    </w:docPart>
    <w:docPart>
      <w:docPartPr>
        <w:name w:val="9129BF4EF5EC44AD90B7EC013BDA5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84713-D7CD-4D34-AE10-7A10BC42A5FF}"/>
      </w:docPartPr>
      <w:docPartBody>
        <w:p w:rsidR="00DF11BA" w:rsidRDefault="00DF11BA">
          <w:pPr>
            <w:pStyle w:val="9129BF4EF5EC44AD90B7EC013BDA57B6"/>
          </w:pPr>
          <w:r w:rsidRPr="00FA3EB3">
            <w:t>Date of 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1BA"/>
    <w:rsid w:val="00DF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7CE66E6D0B4A9AA7D63AC214C1F56A">
    <w:name w:val="747CE66E6D0B4A9AA7D63AC214C1F56A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</w:rPr>
  </w:style>
  <w:style w:type="paragraph" w:customStyle="1" w:styleId="C68CF64492AF4ED3B89D8912050E688F">
    <w:name w:val="C68CF64492AF4ED3B89D8912050E688F"/>
  </w:style>
  <w:style w:type="paragraph" w:customStyle="1" w:styleId="DCCA9AA18BAE49C5BEFD304C537E8D6A">
    <w:name w:val="DCCA9AA18BAE49C5BEFD304C537E8D6A"/>
  </w:style>
  <w:style w:type="paragraph" w:customStyle="1" w:styleId="484AF8F0EECC4CD78843C6C37E9E4955">
    <w:name w:val="484AF8F0EECC4CD78843C6C37E9E4955"/>
  </w:style>
  <w:style w:type="paragraph" w:customStyle="1" w:styleId="DE7EDC38B9A84A698DF526C4F5068CB6">
    <w:name w:val="DE7EDC38B9A84A698DF526C4F5068CB6"/>
  </w:style>
  <w:style w:type="paragraph" w:customStyle="1" w:styleId="FB4C127B67F44141A67CA55B9FFBBD6C">
    <w:name w:val="FB4C127B67F44141A67CA55B9FFBBD6C"/>
  </w:style>
  <w:style w:type="paragraph" w:customStyle="1" w:styleId="09064F02001349F093DE0EFC222F1BAA">
    <w:name w:val="09064F02001349F093DE0EFC222F1BAA"/>
  </w:style>
  <w:style w:type="paragraph" w:customStyle="1" w:styleId="1482BFFACEE145A69A5D34F4FB35650F">
    <w:name w:val="1482BFFACEE145A69A5D34F4FB35650F"/>
  </w:style>
  <w:style w:type="paragraph" w:customStyle="1" w:styleId="9129BF4EF5EC44AD90B7EC013BDA57B6">
    <w:name w:val="9129BF4EF5EC44AD90B7EC013BDA57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7BAC2E0C5A448A84160216F4A960" ma:contentTypeVersion="7" ma:contentTypeDescription="Create a new document." ma:contentTypeScope="" ma:versionID="86a248d6c58db2d7e52bb3c252b35fb8">
  <xsd:schema xmlns:xsd="http://www.w3.org/2001/XMLSchema" xmlns:xs="http://www.w3.org/2001/XMLSchema" xmlns:p="http://schemas.microsoft.com/office/2006/metadata/properties" xmlns:ns3="f6aad424-385c-49ef-937a-cb7ad58817c6" targetNamespace="http://schemas.microsoft.com/office/2006/metadata/properties" ma:root="true" ma:fieldsID="474b1f67e0be15b31af48b777b5085d6" ns3:_="">
    <xsd:import namespace="f6aad424-385c-49ef-937a-cb7ad58817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ad424-385c-49ef-937a-cb7ad58817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6aad424-385c-49ef-937a-cb7ad58817c6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3D640D4-9567-4553-94B9-126F5887F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aad424-385c-49ef-937a-cb7ad58817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Daycare-Alternate pu Form updated</Template>
  <TotalTime>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2023-02-14T17:01:00Z</dcterms:created>
  <dcterms:modified xsi:type="dcterms:W3CDTF">2023-02-14T17:20:00Z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0x0101004AD07BAC2E0C5A448A84160216F4A960</vt:lpwstr>
  </property>
</Properties>
</file>